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401-ПП/6893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6893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1880,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1880,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