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401-ПП/6700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3408,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3408,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401-ПП/6700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10:11:09.218;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06:41:22.499;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10:11:09.218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06:41:22.499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