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401-ПП/6700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6700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3408,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3408,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