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401-ПП/6670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6670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3480,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3480,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401-ПП/6670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10:10:57.422;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06:40:48.999;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10:10:57.422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06:40:48.999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