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401-ПП/6642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6642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3359,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3359,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401-ПП/6642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10:10:42.172;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06:40:20.835;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10:10:42.172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06:40:20.835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