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401-ПП/6600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6600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3471,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3471,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401-ПП/6600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10:10:18.371;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06:39:51.339;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10:10:18.371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06:39:51.339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