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401-ПП/6598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6598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3460,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3460,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401-ПП/6598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10:10:07.860;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06:39:20.163;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10:10:07.860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0,29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06:39:20.163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