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6594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3452,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3452,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401-ПП/6594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10:09:57.933;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06:38:49.106;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10:09:57.933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06:38:49.106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