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6591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3448,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3448,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401-ПП/6591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10:09:49.205;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06:38:00.848;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10:09:49.205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06:38:00.848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