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401-ПП/6585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6585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3430,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3430,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401-ПП/6585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10:09:38.375;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06:36:50.105;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10:09:38.375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06:36:50.105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