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6571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3377,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3377,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401-ПП/6571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10:09:28.422;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06:36:21.704;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10:09:28.422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06:36:21.704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