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401-ПП/6564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6564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3356,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3356,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2.13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1.21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0.29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401-ПП/6564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10:09:18.286;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06:35:52.655;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10:09:18.286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0,29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06:35:52.655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2,10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2.10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