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401-ПП/6564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6564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Стол офисный, инвентарный номер: 3356,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Стол офисный, инвентарный номер: 3356,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305.00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0,29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