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401-ПП/6556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6556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3334,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3334,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401-ПП/6556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10:09:08.575;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06:35:16.597;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10:09:08.575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06:35:16.597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