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401-ПП/6556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6556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3334,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3334,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