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6555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3331,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3331,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401-ПП/6555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10:08:49.191;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06:34:49.391;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10:08:49.191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06:34:49.391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