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401-ПП/6553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6553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3322,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3322,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401-ПП/6553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10:08:35.423;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06:34:07.540;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10:08:35.423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06:34:07.540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