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401-ПП/6540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6540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3553,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3553,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401-ПП/6540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10:08:08.574;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06:33:39.187;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10:08:08.574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0,58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06:33:39.187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