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401-ПП/6540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6540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Кресло офисное, инвентарный номер: 3553,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Кресло офисное, инвентарный номер: 3553,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589.00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0,58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