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6499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3303,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3303,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401-ПП/6499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10:07:50.088;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06:32:52.882;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10:07:50.088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0,58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06:32:52.882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