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7666,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7666,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401-ПП/6487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10:07:30.542;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06:32:05.495;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10:07:30.542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06:32:05.495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