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401-ПП/6466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6466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7741,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7741,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401-ПП/6466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10:07:16.089;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06:31:35.759;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10:07:16.089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06:31:35.759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