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401-ПП/6466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6466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7741,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7741,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