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10:07:04.847;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06:31:06.387;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10:07:04.847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06:31:06.387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