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6446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7654,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7654,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