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10:06:58.827;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06:30:30.682;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10:06:58.827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06:30:30.682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