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401-ПП/6445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6445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Шкаф для бумаг, инвентарный номер: 7653, местонахождение: г. Челябинск, ул. Горького, д. 64А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Шкаф для бумаг, инвентарный номер: 7653, местонахождение: г. Челябинск, ул. Горького, д. 64А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1556.00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numPr>
          <w:ilvl w:val="0"/>
          <w:numId w:val="2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abstractNum w:abstractNumId="2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