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401-ПП/6443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6443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7651,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7651,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401-ПП/6443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10:06:41.083;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06:30:01.222;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10:06:41.083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06:30:01.222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3,20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3.20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