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401-ПП/6443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6443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Шкаф для бумаг, инвентарный номер: 7651,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Шкаф для бумаг, инвентарный номер: 7651,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1556.00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1,55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