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401-ПП/6430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6430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7598,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7598,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