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6429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7597,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7597,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401-ПП/6429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10:06:08.287;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06:29:07.791;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10:06:08.287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06:29:07.791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