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401-ПП/6399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6399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7756,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7756,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401-ПП/6399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10:05:51.561;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06:28:40.226;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10:05:51.561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06:28:40.226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