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401-ПП/6399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6399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7756,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7756,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