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401-ПП/6391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6391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7733,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7733,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