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6365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7551,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7551,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401-ПП/6365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10:05:11.598;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06:26:51.473;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10:05:11.598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06:26:51.473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