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7550,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7550,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10:05:03.511;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06:26:02.842;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10:05:03.511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06:26:02.842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