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6363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7542,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7542,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401-ПП/6363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10:04:53.460;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06:25:26.876;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10:04:53.460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06:25:26.876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