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401-ПП/6363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6363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7542,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7542,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