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5964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9511,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9511,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401-ПП/5964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10:04:41.542;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06:24:43.626;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10:04:41.542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06:24:43.626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