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401-ПП/5936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5936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8828,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8828,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401-ПП/5936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10:04:22.930;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06:24:14.528;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10:04:22.930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06:24:14.528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