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401-ПП/5936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5936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8828,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8828,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