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5932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8811,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8811,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401-ПП/5932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10:03:49.396;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06:23:14.614;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10:03:49.396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06:23:14.614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