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401-ПП/5875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5875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8554,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8554,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401-ПП/5875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10:03:37.505;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06:22:39.578;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10:03:37.505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06:22:39.578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