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401-ПП/5875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5875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8554,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8554,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