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401-ПП/5847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5847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8405,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8405,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401-ПП/5847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10:03:22.255;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06:21:51.960;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10:03:22.255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0,32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06:21:51.960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2.10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