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401-ПП/5819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5819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9627,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9627,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401-ПП/5819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09:57:34.993;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06:21:17.226;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09:57:34.993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06:21:17.226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