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401-ПП/5819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5819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 офисный, инвентарный номер: 9627,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 офисный, инвентарный номер: 9627,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