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5463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2896,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2896,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401-ПП/5463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09:54:10.365;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06:19:33.546;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09:54:10.365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06:19:33.546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