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09:53:00.570;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06:17:38.908;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09:53:00.570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06:17:38.908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