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401-ПП/5440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5440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2612,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2612,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